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960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5251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Хабибуллина Айдара </w:t>
      </w:r>
      <w:r>
        <w:rPr>
          <w:rFonts w:ascii="Times New Roman" w:eastAsia="Times New Roman" w:hAnsi="Times New Roman" w:cs="Times New Roman"/>
          <w:sz w:val="28"/>
          <w:szCs w:val="28"/>
        </w:rPr>
        <w:t>Фаукатовича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место работы: </w:t>
      </w:r>
      <w:r>
        <w:rPr>
          <w:rFonts w:ascii="Times New Roman" w:eastAsia="Times New Roman" w:hAnsi="Times New Roman" w:cs="Times New Roman"/>
          <w:sz w:val="28"/>
          <w:szCs w:val="28"/>
        </w:rPr>
        <w:t>не работает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Хабибуллин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7, д. 2, кв. 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 А.Ф.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Хабибуллина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Хабибуллина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1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Хабибуллина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наличие у правонарушителя однородных правонарушений совершенных в течении одного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Хабибуллина Айдара </w:t>
      </w:r>
      <w:r>
        <w:rPr>
          <w:rFonts w:ascii="Times New Roman" w:eastAsia="Times New Roman" w:hAnsi="Times New Roman" w:cs="Times New Roman"/>
          <w:sz w:val="28"/>
          <w:szCs w:val="28"/>
        </w:rPr>
        <w:t>Фаукатовича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Хабибуллину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0412365400155009602620180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960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rPr>
          <w:sz w:val="28"/>
          <w:szCs w:val="28"/>
        </w:rPr>
      </w:pPr>
    </w:p>
    <w:p>
      <w:pPr>
        <w:spacing w:before="0" w:after="0"/>
        <w:ind w:firstLine="708"/>
        <w:rPr>
          <w:sz w:val="28"/>
          <w:szCs w:val="28"/>
        </w:rPr>
      </w:pPr>
    </w:p>
    <w:p>
      <w:pPr>
        <w:spacing w:before="0" w:after="0"/>
        <w:ind w:firstLine="708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0rplc-21">
    <w:name w:val="cat-UserDefined grp-40 rplc-21"/>
    <w:basedOn w:val="DefaultParagraphFont"/>
  </w:style>
  <w:style w:type="character" w:customStyle="1" w:styleId="cat-UserDefinedgrp-41rplc-31">
    <w:name w:val="cat-UserDefined grp-41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